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2354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6081-45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Акрамова </w:t>
      </w:r>
      <w:r>
        <w:rPr>
          <w:rStyle w:val="cat-UserDefined1673032769grp-33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569972569grp-32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1053516489grp-34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проживающего по адресу: </w:t>
      </w:r>
      <w:r>
        <w:rPr>
          <w:rStyle w:val="cat-UserDefined-1576421789grp-35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516095143grp-28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.10.2026 в 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 минут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СНТ «Северный» вблизи до</w:t>
      </w:r>
      <w:r>
        <w:rPr>
          <w:rFonts w:ascii="Times New Roman" w:eastAsia="Times New Roman" w:hAnsi="Times New Roman" w:cs="Times New Roman"/>
          <w:sz w:val="28"/>
          <w:szCs w:val="28"/>
        </w:rPr>
        <w:t>ма №</w:t>
      </w:r>
      <w:r>
        <w:rPr>
          <w:rStyle w:val="cat-UserDefined299808453grp-37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Акрамов </w:t>
      </w:r>
      <w:r>
        <w:rPr>
          <w:rStyle w:val="cat-UserDefined1340505518grp-36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-1547743696grp-38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Акрамов </w:t>
      </w:r>
      <w:r>
        <w:rPr>
          <w:rStyle w:val="cat-UserDefined1340505518grp-36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.10.2026 в 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СНТ «Северный» вблизи до</w:t>
      </w:r>
      <w:r>
        <w:rPr>
          <w:rFonts w:ascii="Times New Roman" w:eastAsia="Times New Roman" w:hAnsi="Times New Roman" w:cs="Times New Roman"/>
          <w:sz w:val="28"/>
          <w:szCs w:val="28"/>
        </w:rPr>
        <w:t>ма №</w:t>
      </w:r>
      <w:r>
        <w:rPr>
          <w:rStyle w:val="cat-UserDefined299808453grp-37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ОУУП и ПДН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ОМВД </w:t>
      </w:r>
      <w:r>
        <w:rPr>
          <w:rFonts w:ascii="Times New Roman" w:eastAsia="Times New Roman" w:hAnsi="Times New Roman" w:cs="Times New Roman"/>
          <w:sz w:val="28"/>
          <w:szCs w:val="28"/>
        </w:rPr>
        <w:t>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.10.2026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объяснением 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.10.2026,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копией справки на физическое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от 09.10.2026 о возбуждении уголовного дела и принятия его к производству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61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>Акрамов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40505518grp-36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16"/>
          <w:szCs w:val="16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Акрамова </w:t>
      </w:r>
      <w:r>
        <w:rPr>
          <w:rStyle w:val="cat-UserDefined1673032769grp-33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0412365400055023542606139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673032769grp-33rplc-10">
    <w:name w:val="cat-UserDefined1673032769 grp-33 rplc-10"/>
    <w:basedOn w:val="DefaultParagraphFont"/>
  </w:style>
  <w:style w:type="character" w:customStyle="1" w:styleId="cat-UserDefined-1569972569grp-32rplc-12">
    <w:name w:val="cat-UserDefined-1569972569 grp-32 rplc-12"/>
    <w:basedOn w:val="DefaultParagraphFont"/>
  </w:style>
  <w:style w:type="character" w:customStyle="1" w:styleId="cat-UserDefined1053516489grp-34rplc-14">
    <w:name w:val="cat-UserDefined1053516489 grp-34 rplc-14"/>
    <w:basedOn w:val="DefaultParagraphFont"/>
  </w:style>
  <w:style w:type="character" w:customStyle="1" w:styleId="cat-UserDefined-1576421789grp-35rplc-15">
    <w:name w:val="cat-UserDefined-1576421789 grp-35 rplc-15"/>
    <w:basedOn w:val="DefaultParagraphFont"/>
  </w:style>
  <w:style w:type="character" w:customStyle="1" w:styleId="cat-UserDefined-516095143grp-28rplc-17">
    <w:name w:val="cat-UserDefined-516095143 grp-28 rplc-17"/>
    <w:basedOn w:val="DefaultParagraphFont"/>
  </w:style>
  <w:style w:type="character" w:customStyle="1" w:styleId="cat-UserDefined1340505518grp-36rplc-20">
    <w:name w:val="cat-UserDefined1340505518 grp-36 rplc-20"/>
    <w:basedOn w:val="DefaultParagraphFont"/>
  </w:style>
  <w:style w:type="character" w:customStyle="1" w:styleId="cat-UserDefined299808453grp-37rplc-24">
    <w:name w:val="cat-UserDefined299808453 grp-37 rplc-24"/>
    <w:basedOn w:val="DefaultParagraphFont"/>
  </w:style>
  <w:style w:type="character" w:customStyle="1" w:styleId="cat-UserDefined1340505518grp-36rplc-29">
    <w:name w:val="cat-UserDefined1340505518 grp-36 rplc-29"/>
    <w:basedOn w:val="DefaultParagraphFont"/>
  </w:style>
  <w:style w:type="character" w:customStyle="1" w:styleId="cat-UserDefined1340505518grp-36rplc-31">
    <w:name w:val="cat-UserDefined1340505518 grp-36 rplc-31"/>
    <w:basedOn w:val="DefaultParagraphFont"/>
  </w:style>
  <w:style w:type="character" w:customStyle="1" w:styleId="cat-UserDefined1340505518grp-36rplc-33">
    <w:name w:val="cat-UserDefined1340505518 grp-36 rplc-33"/>
    <w:basedOn w:val="DefaultParagraphFont"/>
  </w:style>
  <w:style w:type="character" w:customStyle="1" w:styleId="cat-UserDefined-1547743696grp-38rplc-34">
    <w:name w:val="cat-UserDefined-1547743696 grp-38 rplc-34"/>
    <w:basedOn w:val="DefaultParagraphFont"/>
  </w:style>
  <w:style w:type="character" w:customStyle="1" w:styleId="cat-UserDefined1340505518grp-36rplc-37">
    <w:name w:val="cat-UserDefined1340505518 grp-36 rplc-37"/>
    <w:basedOn w:val="DefaultParagraphFont"/>
  </w:style>
  <w:style w:type="character" w:customStyle="1" w:styleId="cat-UserDefined299808453grp-37rplc-41">
    <w:name w:val="cat-UserDefined299808453 grp-37 rplc-41"/>
    <w:basedOn w:val="DefaultParagraphFont"/>
  </w:style>
  <w:style w:type="character" w:customStyle="1" w:styleId="cat-UserDefined1340505518grp-36rplc-48">
    <w:name w:val="cat-UserDefined1340505518 grp-36 rplc-48"/>
    <w:basedOn w:val="DefaultParagraphFont"/>
  </w:style>
  <w:style w:type="character" w:customStyle="1" w:styleId="cat-UserDefined1340505518grp-36rplc-50">
    <w:name w:val="cat-UserDefined1340505518 grp-36 rplc-50"/>
    <w:basedOn w:val="DefaultParagraphFont"/>
  </w:style>
  <w:style w:type="character" w:customStyle="1" w:styleId="cat-UserDefined1340505518grp-36rplc-54">
    <w:name w:val="cat-UserDefined1340505518 grp-36 rplc-54"/>
    <w:basedOn w:val="DefaultParagraphFont"/>
  </w:style>
  <w:style w:type="character" w:customStyle="1" w:styleId="cat-UserDefined1340505518grp-36rplc-56">
    <w:name w:val="cat-UserDefined1340505518 grp-36 rplc-56"/>
    <w:basedOn w:val="DefaultParagraphFont"/>
  </w:style>
  <w:style w:type="character" w:customStyle="1" w:styleId="cat-UserDefined1340505518grp-36rplc-59">
    <w:name w:val="cat-UserDefined1340505518 grp-36 rplc-59"/>
    <w:basedOn w:val="DefaultParagraphFont"/>
  </w:style>
  <w:style w:type="character" w:customStyle="1" w:styleId="cat-UserDefined1340505518grp-36rplc-61">
    <w:name w:val="cat-UserDefined1340505518 grp-36 rplc-61"/>
    <w:basedOn w:val="DefaultParagraphFont"/>
  </w:style>
  <w:style w:type="character" w:customStyle="1" w:styleId="cat-UserDefined1340505518grp-36rplc-63">
    <w:name w:val="cat-UserDefined1340505518 grp-36 rplc-63"/>
    <w:basedOn w:val="DefaultParagraphFont"/>
  </w:style>
  <w:style w:type="character" w:customStyle="1" w:styleId="cat-UserDefined1673032769grp-33rplc-65">
    <w:name w:val="cat-UserDefined1673032769 grp-33 rplc-65"/>
    <w:basedOn w:val="DefaultParagraphFont"/>
  </w:style>
  <w:style w:type="character" w:customStyle="1" w:styleId="cat-UserDefinedgrp-39rplc-78">
    <w:name w:val="cat-UserDefined grp-39 rplc-78"/>
    <w:basedOn w:val="DefaultParagraphFont"/>
  </w:style>
  <w:style w:type="character" w:customStyle="1" w:styleId="cat-UserDefinedgrp-40rplc-80">
    <w:name w:val="cat-UserDefined grp-40 rplc-8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